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5-1759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№18810586260609053691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№18810586260609053691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1759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0412365400665017592620159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